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4843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3166,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3166,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407-ПП/4843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16:48:08.333;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16:48:08.333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